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402-ПП/3793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3793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1138,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1138,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402-ПП/3793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15:02:23.929;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15:02:23.929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